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15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Бордунов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4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16.06.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5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103</w:t>
      </w:r>
      <w:r>
        <w:rPr>
          <w:rFonts w:ascii="Times New Roman" w:eastAsia="Times New Roman" w:hAnsi="Times New Roman" w:cs="Times New Roman"/>
          <w:sz w:val="28"/>
          <w:szCs w:val="28"/>
        </w:rPr>
        <w:t>7928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22.06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01.04.2026 №1881058626040</w:t>
      </w:r>
      <w:r>
        <w:rPr>
          <w:rFonts w:ascii="Times New Roman" w:eastAsia="Times New Roman" w:hAnsi="Times New Roman" w:cs="Times New Roman"/>
          <w:sz w:val="28"/>
          <w:szCs w:val="28"/>
        </w:rPr>
        <w:t>1037928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М.Б. </w:t>
      </w:r>
      <w:r>
        <w:rPr>
          <w:rFonts w:ascii="Times New Roman" w:eastAsia="Times New Roman" w:hAnsi="Times New Roman" w:cs="Times New Roman"/>
          <w:sz w:val="28"/>
          <w:szCs w:val="28"/>
        </w:rPr>
        <w:t>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И.о</w:t>
      </w:r>
      <w:r>
        <w:rPr>
          <w:rFonts w:ascii="Times New Roman" w:eastAsia="Times New Roman" w:hAnsi="Times New Roman" w:cs="Times New Roman"/>
          <w:sz w:val="18"/>
          <w:szCs w:val="18"/>
        </w:rPr>
        <w:t>. м</w:t>
      </w:r>
      <w:r>
        <w:rPr>
          <w:rFonts w:ascii="Times New Roman" w:eastAsia="Times New Roman" w:hAnsi="Times New Roman" w:cs="Times New Roman"/>
          <w:sz w:val="18"/>
          <w:szCs w:val="18"/>
        </w:rPr>
        <w:t>ир</w:t>
      </w:r>
      <w:r>
        <w:rPr>
          <w:rFonts w:ascii="Times New Roman" w:eastAsia="Times New Roman" w:hAnsi="Times New Roman" w:cs="Times New Roman"/>
          <w:sz w:val="18"/>
          <w:szCs w:val="18"/>
        </w:rPr>
        <w:t>ово</w:t>
      </w:r>
      <w:r>
        <w:rPr>
          <w:rFonts w:ascii="Times New Roman" w:eastAsia="Times New Roman" w:hAnsi="Times New Roman" w:cs="Times New Roman"/>
          <w:sz w:val="18"/>
          <w:szCs w:val="18"/>
        </w:rPr>
        <w:t>го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ХМАО-Югры ______________________ М.Б. </w:t>
      </w:r>
      <w:r>
        <w:rPr>
          <w:rFonts w:ascii="Times New Roman" w:eastAsia="Times New Roman" w:hAnsi="Times New Roman" w:cs="Times New Roman"/>
          <w:sz w:val="18"/>
          <w:szCs w:val="18"/>
        </w:rPr>
        <w:t>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15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128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0412365400665012852620134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6">
    <w:name w:val="cat-UserDefined grp-34 rplc-6"/>
    <w:basedOn w:val="DefaultParagraphFont"/>
  </w:style>
  <w:style w:type="character" w:customStyle="1" w:styleId="cat-UserDefinedgrp-35rplc-14">
    <w:name w:val="cat-UserDefined grp-35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